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86MS0067-01-2026-004480-10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г.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01.04.2026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 </w:t>
      </w:r>
      <w:r>
        <w:rPr>
          <w:rStyle w:val="cat-UserDefinedgrp-2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судебной повесткой, возвращённой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6002613201296400001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ЮГОРСКИЙ ТРАНСПОРТНЫЙ 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«17»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70032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8">
    <w:name w:val="cat-UserDefined grp-19 rplc-8"/>
    <w:basedOn w:val="DefaultParagraphFont"/>
  </w:style>
  <w:style w:type="character" w:customStyle="1" w:styleId="cat-UserDefinedgrp-20rplc-13">
    <w:name w:val="cat-UserDefined grp-20 rplc-1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AEF47-E9A2-44D4-AF12-C3382095895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